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8C020" w14:textId="77777777" w:rsidR="00AB0AC9" w:rsidRPr="0091658C" w:rsidRDefault="00AB0AC9" w:rsidP="00AB0AC9">
      <w:pPr>
        <w:rPr>
          <w:lang w:val="en-US"/>
        </w:rPr>
      </w:pPr>
      <w:r w:rsidRPr="00CF5D64">
        <w:rPr>
          <w:b/>
          <w:bCs/>
          <w:lang w:val="en-US"/>
        </w:rPr>
        <w:t>Search committees, Faculty of Technica</w:t>
      </w:r>
      <w:r>
        <w:rPr>
          <w:b/>
          <w:bCs/>
          <w:lang w:val="en-US"/>
        </w:rPr>
        <w:t>l</w:t>
      </w:r>
      <w:r w:rsidRPr="00CF5D64">
        <w:rPr>
          <w:b/>
          <w:bCs/>
          <w:lang w:val="en-US"/>
        </w:rPr>
        <w:t xml:space="preserve"> Sciences, Aarhus University </w:t>
      </w:r>
    </w:p>
    <w:p w14:paraId="3904CE48" w14:textId="77777777" w:rsidR="00C44419" w:rsidRDefault="00C44419" w:rsidP="00AB0AC9">
      <w:pPr>
        <w:rPr>
          <w:lang w:val="en-US"/>
        </w:rPr>
      </w:pPr>
      <w:r w:rsidRPr="0091658C">
        <w:rPr>
          <w:lang w:val="en-US"/>
        </w:rPr>
        <w:t xml:space="preserve">Search committee must be used for the following positions: Tenure track, associate professor, senior </w:t>
      </w:r>
      <w:proofErr w:type="gramStart"/>
      <w:r w:rsidRPr="0091658C">
        <w:rPr>
          <w:lang w:val="en-US"/>
        </w:rPr>
        <w:t>researcher</w:t>
      </w:r>
      <w:proofErr w:type="gramEnd"/>
      <w:r w:rsidRPr="0091658C">
        <w:rPr>
          <w:lang w:val="en-US"/>
        </w:rPr>
        <w:t xml:space="preserve"> and professor.</w:t>
      </w:r>
    </w:p>
    <w:p w14:paraId="086A6CBD" w14:textId="77777777" w:rsidR="001D2E88" w:rsidRPr="001D2E88" w:rsidRDefault="001D2E88" w:rsidP="001D2E88">
      <w:pPr>
        <w:rPr>
          <w:lang w:val="en-US"/>
        </w:rPr>
      </w:pPr>
      <w:r w:rsidRPr="0091658C">
        <w:rPr>
          <w:lang w:val="en-US"/>
        </w:rPr>
        <w:t xml:space="preserve">The goal of the search </w:t>
      </w:r>
      <w:r>
        <w:rPr>
          <w:lang w:val="en-US"/>
        </w:rPr>
        <w:t>is</w:t>
      </w:r>
      <w:r w:rsidRPr="0091658C">
        <w:rPr>
          <w:lang w:val="en-US"/>
        </w:rPr>
        <w:t xml:space="preserve"> to ensure there are outstanding, gender diverse, and qualified applicants</w:t>
      </w:r>
      <w:r w:rsidRPr="001D2E88">
        <w:rPr>
          <w:lang w:val="en-US"/>
        </w:rPr>
        <w:t xml:space="preserve">. </w:t>
      </w:r>
    </w:p>
    <w:p w14:paraId="75DA3432" w14:textId="77777777" w:rsidR="001D2E88" w:rsidRPr="0091658C" w:rsidRDefault="001D2E88" w:rsidP="00AB0AC9">
      <w:pPr>
        <w:rPr>
          <w:lang w:val="en-US"/>
        </w:rPr>
      </w:pPr>
    </w:p>
    <w:p w14:paraId="4F116271" w14:textId="5192B488" w:rsidR="00AB0AC9" w:rsidRDefault="00AB0AC9" w:rsidP="00AB0AC9">
      <w:pPr>
        <w:rPr>
          <w:lang w:val="en-US"/>
        </w:rPr>
      </w:pPr>
      <w:r w:rsidRPr="008B2EEE">
        <w:rPr>
          <w:lang w:val="en-US"/>
        </w:rPr>
        <w:t xml:space="preserve">The </w:t>
      </w:r>
      <w:r w:rsidR="00FA327A">
        <w:rPr>
          <w:lang w:val="en-US"/>
        </w:rPr>
        <w:t>H</w:t>
      </w:r>
      <w:r w:rsidRPr="008B2EEE">
        <w:rPr>
          <w:lang w:val="en-US"/>
        </w:rPr>
        <w:t>ead of department is responsible for appointing the search committee (c</w:t>
      </w:r>
      <w:r w:rsidRPr="00B126D5">
        <w:rPr>
          <w:i/>
          <w:iCs/>
          <w:lang w:val="en-US"/>
        </w:rPr>
        <w:t>an be delegated</w:t>
      </w:r>
      <w:r w:rsidRPr="008B2EEE">
        <w:rPr>
          <w:lang w:val="en-US"/>
        </w:rPr>
        <w:t xml:space="preserve">), the search committee </w:t>
      </w:r>
      <w:r>
        <w:rPr>
          <w:lang w:val="en-US"/>
        </w:rPr>
        <w:t>should</w:t>
      </w:r>
      <w:r w:rsidRPr="008B2EEE">
        <w:rPr>
          <w:lang w:val="en-US"/>
        </w:rPr>
        <w:t xml:space="preserve"> be involved during the preparation of the final </w:t>
      </w:r>
      <w:r w:rsidR="001D2E88" w:rsidRPr="008B2EEE">
        <w:rPr>
          <w:lang w:val="en-US"/>
        </w:rPr>
        <w:t>advertisement and</w:t>
      </w:r>
      <w:r>
        <w:rPr>
          <w:lang w:val="en-US"/>
        </w:rPr>
        <w:t xml:space="preserve"> be </w:t>
      </w:r>
      <w:r w:rsidRPr="008B2EEE">
        <w:rPr>
          <w:lang w:val="en-US"/>
        </w:rPr>
        <w:t xml:space="preserve">established before the position is advertised. </w:t>
      </w:r>
    </w:p>
    <w:p w14:paraId="68FA61B0" w14:textId="77777777" w:rsidR="00AB0AC9" w:rsidRDefault="00AB0AC9" w:rsidP="00AB0AC9">
      <w:pPr>
        <w:rPr>
          <w:lang w:val="en-US"/>
        </w:rPr>
      </w:pPr>
    </w:p>
    <w:p w14:paraId="68829891" w14:textId="77777777" w:rsidR="00AB0AC9" w:rsidRDefault="00AB0AC9" w:rsidP="00AB0AC9">
      <w:pPr>
        <w:rPr>
          <w:lang w:val="en-US"/>
        </w:rPr>
      </w:pPr>
      <w:r w:rsidRPr="008B2EEE">
        <w:rPr>
          <w:lang w:val="en-US"/>
        </w:rPr>
        <w:t>The search committee must</w:t>
      </w:r>
      <w:r>
        <w:rPr>
          <w:lang w:val="en-US"/>
        </w:rPr>
        <w:t>:</w:t>
      </w:r>
    </w:p>
    <w:p w14:paraId="7523E7A3" w14:textId="77777777" w:rsidR="00AB0AC9" w:rsidRPr="00B16BA6" w:rsidRDefault="00AB0AC9" w:rsidP="00A30475">
      <w:pPr>
        <w:pStyle w:val="Listeafsnit"/>
        <w:numPr>
          <w:ilvl w:val="0"/>
          <w:numId w:val="21"/>
        </w:numPr>
        <w:rPr>
          <w:lang w:val="en-US"/>
        </w:rPr>
      </w:pPr>
      <w:r w:rsidRPr="00B16BA6">
        <w:rPr>
          <w:lang w:val="en-US"/>
        </w:rPr>
        <w:t xml:space="preserve">consist of a minimum of 3 staff members </w:t>
      </w:r>
      <w:r w:rsidR="00735D7D">
        <w:rPr>
          <w:lang w:val="en-US"/>
        </w:rPr>
        <w:t xml:space="preserve">of whom at least one member must be </w:t>
      </w:r>
      <w:r w:rsidRPr="00B16BA6">
        <w:rPr>
          <w:lang w:val="en-US"/>
        </w:rPr>
        <w:t xml:space="preserve">employed at least at an equivalent position level as the position being </w:t>
      </w:r>
      <w:proofErr w:type="gramStart"/>
      <w:r w:rsidRPr="00B16BA6">
        <w:rPr>
          <w:lang w:val="en-US"/>
        </w:rPr>
        <w:t>advertised</w:t>
      </w:r>
      <w:proofErr w:type="gramEnd"/>
    </w:p>
    <w:p w14:paraId="7D7A46CE" w14:textId="77777777" w:rsidR="00AB0AC9" w:rsidRPr="00B16BA6" w:rsidRDefault="00735D7D" w:rsidP="00A30475">
      <w:pPr>
        <w:pStyle w:val="Listeafsnit"/>
        <w:numPr>
          <w:ilvl w:val="0"/>
          <w:numId w:val="21"/>
        </w:numPr>
        <w:rPr>
          <w:lang w:val="en-US"/>
        </w:rPr>
      </w:pPr>
      <w:r>
        <w:rPr>
          <w:lang w:val="en-US"/>
        </w:rPr>
        <w:t xml:space="preserve">aim to </w:t>
      </w:r>
      <w:r w:rsidR="00AB0AC9" w:rsidRPr="00B16BA6">
        <w:rPr>
          <w:lang w:val="en-US"/>
        </w:rPr>
        <w:t xml:space="preserve">be gender </w:t>
      </w:r>
      <w:proofErr w:type="gramStart"/>
      <w:r w:rsidR="00AB0AC9" w:rsidRPr="00B16BA6">
        <w:rPr>
          <w:lang w:val="en-US"/>
        </w:rPr>
        <w:t>diverse</w:t>
      </w:r>
      <w:proofErr w:type="gramEnd"/>
      <w:r w:rsidR="00AB0AC9" w:rsidRPr="00B16BA6">
        <w:rPr>
          <w:lang w:val="en-US"/>
        </w:rPr>
        <w:t xml:space="preserve"> </w:t>
      </w:r>
    </w:p>
    <w:p w14:paraId="56FB50EF" w14:textId="77777777" w:rsidR="00AB0AC9" w:rsidRPr="00B16BA6" w:rsidRDefault="00AB0AC9" w:rsidP="00A30475">
      <w:pPr>
        <w:pStyle w:val="Listeafsnit"/>
        <w:numPr>
          <w:ilvl w:val="0"/>
          <w:numId w:val="21"/>
        </w:numPr>
        <w:rPr>
          <w:lang w:val="en-US"/>
        </w:rPr>
      </w:pPr>
      <w:r>
        <w:rPr>
          <w:lang w:val="en-US"/>
        </w:rPr>
        <w:t>i</w:t>
      </w:r>
      <w:r w:rsidRPr="00B16BA6">
        <w:rPr>
          <w:lang w:val="en-US"/>
        </w:rPr>
        <w:t xml:space="preserve">nclude a recently employed, externally recruited staff </w:t>
      </w:r>
      <w:proofErr w:type="gramStart"/>
      <w:r w:rsidRPr="00B16BA6">
        <w:rPr>
          <w:lang w:val="en-US"/>
        </w:rPr>
        <w:t>member</w:t>
      </w:r>
      <w:proofErr w:type="gramEnd"/>
    </w:p>
    <w:p w14:paraId="025CC3A9" w14:textId="77777777" w:rsidR="00AB0AC9" w:rsidRPr="00A30475" w:rsidRDefault="00AB0AC9" w:rsidP="00A30475">
      <w:pPr>
        <w:pStyle w:val="Listeafsnit"/>
        <w:numPr>
          <w:ilvl w:val="0"/>
          <w:numId w:val="21"/>
        </w:numPr>
        <w:rPr>
          <w:lang w:val="en-US"/>
        </w:rPr>
      </w:pPr>
      <w:r w:rsidRPr="00A30475">
        <w:rPr>
          <w:lang w:val="en-US"/>
        </w:rPr>
        <w:t xml:space="preserve">be informed about the department’s strategy for diversity and </w:t>
      </w:r>
      <w:proofErr w:type="gramStart"/>
      <w:r w:rsidRPr="00A30475">
        <w:rPr>
          <w:lang w:val="en-US"/>
        </w:rPr>
        <w:t>equality</w:t>
      </w:r>
      <w:proofErr w:type="gramEnd"/>
    </w:p>
    <w:p w14:paraId="3BCACDE9" w14:textId="77777777" w:rsidR="00AB0AC9" w:rsidRPr="00B16BA6" w:rsidRDefault="00AB0AC9" w:rsidP="00A30475">
      <w:pPr>
        <w:pStyle w:val="Listeafsnit"/>
        <w:numPr>
          <w:ilvl w:val="0"/>
          <w:numId w:val="21"/>
        </w:numPr>
        <w:rPr>
          <w:lang w:val="en-US"/>
        </w:rPr>
      </w:pPr>
      <w:r w:rsidRPr="00B16BA6">
        <w:rPr>
          <w:lang w:val="en-US"/>
        </w:rPr>
        <w:t xml:space="preserve">be administratively supported by the </w:t>
      </w:r>
      <w:proofErr w:type="gramStart"/>
      <w:r w:rsidRPr="00B16BA6">
        <w:rPr>
          <w:lang w:val="en-US"/>
        </w:rPr>
        <w:t>department</w:t>
      </w:r>
      <w:proofErr w:type="gramEnd"/>
    </w:p>
    <w:p w14:paraId="6E4A413B" w14:textId="77777777" w:rsidR="00AB0AC9" w:rsidRPr="00B16BA6" w:rsidRDefault="00AB0AC9" w:rsidP="00A30475">
      <w:pPr>
        <w:pStyle w:val="Listeafsnit"/>
        <w:numPr>
          <w:ilvl w:val="0"/>
          <w:numId w:val="21"/>
        </w:numPr>
        <w:rPr>
          <w:lang w:val="en-US"/>
        </w:rPr>
      </w:pPr>
      <w:r>
        <w:rPr>
          <w:lang w:val="en-US"/>
        </w:rPr>
        <w:t>en</w:t>
      </w:r>
      <w:r w:rsidRPr="00B16BA6">
        <w:rPr>
          <w:lang w:val="en-US"/>
        </w:rPr>
        <w:t>sure that the candidates receive relevant material about Aarhus/Roskilde/Viborg, international center etc</w:t>
      </w:r>
      <w:r w:rsidR="00A30475">
        <w:rPr>
          <w:lang w:val="en-US"/>
        </w:rPr>
        <w:t>.</w:t>
      </w:r>
    </w:p>
    <w:p w14:paraId="31B56042" w14:textId="77777777" w:rsidR="00AB0AC9" w:rsidRPr="00B16BA6" w:rsidRDefault="00AB0AC9" w:rsidP="00A30475">
      <w:pPr>
        <w:pStyle w:val="Listeafsnit"/>
        <w:numPr>
          <w:ilvl w:val="0"/>
          <w:numId w:val="21"/>
        </w:numPr>
        <w:rPr>
          <w:lang w:val="en-US"/>
        </w:rPr>
      </w:pPr>
      <w:r w:rsidRPr="00B16BA6">
        <w:rPr>
          <w:lang w:val="en-US"/>
        </w:rPr>
        <w:t xml:space="preserve">contact </w:t>
      </w:r>
      <w:r w:rsidR="00A66FDD">
        <w:rPr>
          <w:lang w:val="en-US"/>
        </w:rPr>
        <w:t>6</w:t>
      </w:r>
      <w:r w:rsidR="001D2E88">
        <w:rPr>
          <w:lang w:val="en-US"/>
        </w:rPr>
        <w:t xml:space="preserve"> </w:t>
      </w:r>
      <w:r w:rsidRPr="00B16BA6">
        <w:rPr>
          <w:lang w:val="en-US"/>
        </w:rPr>
        <w:t xml:space="preserve">potential </w:t>
      </w:r>
      <w:proofErr w:type="gramStart"/>
      <w:r w:rsidRPr="00B16BA6">
        <w:rPr>
          <w:lang w:val="en-US"/>
        </w:rPr>
        <w:t>candidates</w:t>
      </w:r>
      <w:proofErr w:type="gramEnd"/>
      <w:r w:rsidR="00A30475">
        <w:rPr>
          <w:lang w:val="en-US"/>
        </w:rPr>
        <w:t xml:space="preserve"> </w:t>
      </w:r>
    </w:p>
    <w:p w14:paraId="163A8624" w14:textId="77777777" w:rsidR="00AB0AC9" w:rsidRDefault="00AB0AC9" w:rsidP="00AB0AC9">
      <w:pPr>
        <w:rPr>
          <w:lang w:val="en-US"/>
        </w:rPr>
      </w:pPr>
    </w:p>
    <w:p w14:paraId="5E38D577" w14:textId="77777777" w:rsidR="00AB0AC9" w:rsidRPr="00872E0C" w:rsidRDefault="00AB0AC9" w:rsidP="00AB0AC9">
      <w:pPr>
        <w:rPr>
          <w:lang w:val="en-US"/>
        </w:rPr>
      </w:pPr>
      <w:r w:rsidRPr="00A45FD8">
        <w:rPr>
          <w:lang w:val="en-US"/>
        </w:rPr>
        <w:t xml:space="preserve">It is important to think creatively and engage proactively in outreach activities to attract applicants. </w:t>
      </w:r>
      <w:r w:rsidRPr="00872E0C">
        <w:rPr>
          <w:lang w:val="en-US"/>
        </w:rPr>
        <w:t xml:space="preserve">The Search Committee </w:t>
      </w:r>
      <w:r>
        <w:rPr>
          <w:lang w:val="en-US"/>
        </w:rPr>
        <w:t xml:space="preserve">should </w:t>
      </w:r>
      <w:r w:rsidRPr="00872E0C">
        <w:rPr>
          <w:lang w:val="en-US"/>
        </w:rPr>
        <w:t xml:space="preserve">work </w:t>
      </w:r>
      <w:r>
        <w:rPr>
          <w:lang w:val="en-US"/>
        </w:rPr>
        <w:t>via</w:t>
      </w:r>
      <w:r w:rsidRPr="00872E0C">
        <w:rPr>
          <w:lang w:val="en-US"/>
        </w:rPr>
        <w:t xml:space="preserve"> their professional network to increase the number of qualified candidates.</w:t>
      </w:r>
      <w:r w:rsidRPr="00FA43E5">
        <w:rPr>
          <w:lang w:val="en-US"/>
        </w:rPr>
        <w:t xml:space="preserve"> </w:t>
      </w:r>
      <w:r w:rsidRPr="00A45FD8">
        <w:rPr>
          <w:lang w:val="en-US"/>
        </w:rPr>
        <w:t xml:space="preserve">Exceptional candidates </w:t>
      </w:r>
      <w:r>
        <w:rPr>
          <w:lang w:val="en-US"/>
        </w:rPr>
        <w:t>typically</w:t>
      </w:r>
      <w:r w:rsidRPr="00A45FD8">
        <w:rPr>
          <w:lang w:val="en-US"/>
        </w:rPr>
        <w:t xml:space="preserve"> do not respond to ads and </w:t>
      </w:r>
      <w:r>
        <w:rPr>
          <w:lang w:val="en-US"/>
        </w:rPr>
        <w:t>need</w:t>
      </w:r>
      <w:r w:rsidRPr="00A45FD8">
        <w:rPr>
          <w:lang w:val="en-US"/>
        </w:rPr>
        <w:t xml:space="preserve"> be contacted directly by </w:t>
      </w:r>
      <w:r>
        <w:rPr>
          <w:lang w:val="en-US"/>
        </w:rPr>
        <w:t>a hiring</w:t>
      </w:r>
      <w:r w:rsidRPr="00A45FD8">
        <w:rPr>
          <w:lang w:val="en-US"/>
        </w:rPr>
        <w:t xml:space="preserve"> University.</w:t>
      </w:r>
    </w:p>
    <w:p w14:paraId="45620D86" w14:textId="77777777" w:rsidR="00AB0AC9" w:rsidRPr="00872E0C" w:rsidRDefault="00AB0AC9" w:rsidP="00AB0AC9">
      <w:pPr>
        <w:rPr>
          <w:lang w:val="en-US"/>
        </w:rPr>
      </w:pPr>
    </w:p>
    <w:p w14:paraId="5DAD989B" w14:textId="77777777" w:rsidR="00AB0AC9" w:rsidRPr="00872E0C" w:rsidRDefault="00AB0AC9" w:rsidP="00AB0AC9">
      <w:pPr>
        <w:rPr>
          <w:lang w:val="en-US"/>
        </w:rPr>
      </w:pPr>
      <w:r w:rsidRPr="00872E0C">
        <w:rPr>
          <w:lang w:val="en-US"/>
        </w:rPr>
        <w:t>Outreach activities include:</w:t>
      </w:r>
    </w:p>
    <w:p w14:paraId="67C464B9" w14:textId="77777777" w:rsidR="00AB0AC9" w:rsidRPr="00FA43E5" w:rsidRDefault="003C3A3E" w:rsidP="00AB0AC9">
      <w:pPr>
        <w:pStyle w:val="Listeafsnit"/>
        <w:numPr>
          <w:ilvl w:val="0"/>
          <w:numId w:val="19"/>
        </w:numPr>
        <w:rPr>
          <w:lang w:val="en-US"/>
        </w:rPr>
      </w:pPr>
      <w:r>
        <w:rPr>
          <w:lang w:val="en-US"/>
        </w:rPr>
        <w:t>s</w:t>
      </w:r>
      <w:r w:rsidR="00AB0AC9" w:rsidRPr="00FA43E5">
        <w:rPr>
          <w:lang w:val="en-US"/>
        </w:rPr>
        <w:t xml:space="preserve">uggesting additional advertising outlets relevant to the research field </w:t>
      </w:r>
    </w:p>
    <w:p w14:paraId="7458F50E" w14:textId="77777777" w:rsidR="00AB0AC9" w:rsidRDefault="00AB0AC9" w:rsidP="00AB0AC9">
      <w:pPr>
        <w:ind w:firstLine="720"/>
        <w:rPr>
          <w:lang w:val="en-US"/>
        </w:rPr>
      </w:pPr>
      <w:r w:rsidRPr="00872E0C">
        <w:rPr>
          <w:lang w:val="en-US"/>
        </w:rPr>
        <w:t>(HR is responsible for advertising)</w:t>
      </w:r>
    </w:p>
    <w:p w14:paraId="13BE10DA" w14:textId="77777777" w:rsidR="00AB0AC9" w:rsidRDefault="003C3A3E" w:rsidP="00AB0AC9">
      <w:pPr>
        <w:pStyle w:val="Listeafsnit"/>
        <w:numPr>
          <w:ilvl w:val="0"/>
          <w:numId w:val="19"/>
        </w:numPr>
        <w:rPr>
          <w:lang w:val="en-US"/>
        </w:rPr>
      </w:pPr>
      <w:r>
        <w:rPr>
          <w:lang w:val="en-US"/>
        </w:rPr>
        <w:t>s</w:t>
      </w:r>
      <w:r w:rsidR="00AB0AC9" w:rsidRPr="00FA43E5">
        <w:rPr>
          <w:lang w:val="en-US"/>
        </w:rPr>
        <w:t>haring the LinkedIn job post through personal social media profiles (</w:t>
      </w:r>
      <w:proofErr w:type="spellStart"/>
      <w:r w:rsidR="00AB0AC9" w:rsidRPr="00FA43E5">
        <w:rPr>
          <w:lang w:val="en-US"/>
        </w:rPr>
        <w:t>Linkedin</w:t>
      </w:r>
      <w:proofErr w:type="spellEnd"/>
      <w:r w:rsidR="00AB0AC9" w:rsidRPr="00FA43E5">
        <w:rPr>
          <w:lang w:val="en-US"/>
        </w:rPr>
        <w:t>, Twitter, Facebook)</w:t>
      </w:r>
    </w:p>
    <w:p w14:paraId="7D992AEC" w14:textId="77777777" w:rsidR="00AB0AC9" w:rsidRDefault="003C3A3E" w:rsidP="00AB0AC9">
      <w:pPr>
        <w:pStyle w:val="Listeafsnit"/>
        <w:numPr>
          <w:ilvl w:val="0"/>
          <w:numId w:val="19"/>
        </w:numPr>
        <w:rPr>
          <w:lang w:val="en-US"/>
        </w:rPr>
      </w:pPr>
      <w:r>
        <w:rPr>
          <w:lang w:val="en-US"/>
        </w:rPr>
        <w:t>g</w:t>
      </w:r>
      <w:r w:rsidR="00AB0AC9" w:rsidRPr="00CF5D64">
        <w:rPr>
          <w:lang w:val="en-US"/>
        </w:rPr>
        <w:t xml:space="preserve">enerating a </w:t>
      </w:r>
      <w:r w:rsidR="00AB0AC9">
        <w:rPr>
          <w:lang w:val="en-US"/>
        </w:rPr>
        <w:t xml:space="preserve">coordinated </w:t>
      </w:r>
      <w:r w:rsidR="00AB0AC9" w:rsidRPr="00CF5D64">
        <w:rPr>
          <w:lang w:val="en-US"/>
        </w:rPr>
        <w:t xml:space="preserve">list of promising candidates </w:t>
      </w:r>
      <w:r w:rsidR="003510C7" w:rsidRPr="00CF5D64">
        <w:rPr>
          <w:lang w:val="en-US"/>
        </w:rPr>
        <w:t>by</w:t>
      </w:r>
      <w:r w:rsidR="00AB0AC9" w:rsidRPr="00CF5D64">
        <w:rPr>
          <w:lang w:val="en-US"/>
        </w:rPr>
        <w:t xml:space="preserve"> making personal calls or email</w:t>
      </w:r>
      <w:r w:rsidR="00AB0AC9">
        <w:rPr>
          <w:lang w:val="en-US"/>
        </w:rPr>
        <w:t>ing</w:t>
      </w:r>
      <w:r w:rsidR="00AB0AC9" w:rsidRPr="00CF5D64">
        <w:rPr>
          <w:lang w:val="en-US"/>
        </w:rPr>
        <w:t xml:space="preserve"> colleagues to identify potential </w:t>
      </w:r>
      <w:proofErr w:type="gramStart"/>
      <w:r w:rsidR="00AB0AC9" w:rsidRPr="00CF5D64">
        <w:rPr>
          <w:lang w:val="en-US"/>
        </w:rPr>
        <w:t>applicants</w:t>
      </w:r>
      <w:proofErr w:type="gramEnd"/>
    </w:p>
    <w:p w14:paraId="7810949F" w14:textId="77777777" w:rsidR="00AB0AC9" w:rsidRDefault="003C3A3E" w:rsidP="00AB0AC9">
      <w:pPr>
        <w:pStyle w:val="Listeafsnit"/>
        <w:numPr>
          <w:ilvl w:val="0"/>
          <w:numId w:val="19"/>
        </w:numPr>
        <w:rPr>
          <w:lang w:val="en-US"/>
        </w:rPr>
      </w:pPr>
      <w:r>
        <w:rPr>
          <w:lang w:val="en-US"/>
        </w:rPr>
        <w:t>i</w:t>
      </w:r>
      <w:r w:rsidR="00AB0AC9" w:rsidRPr="00CF5D64">
        <w:rPr>
          <w:lang w:val="en-US"/>
        </w:rPr>
        <w:t>dentifying top candidates in the literature and at professional meetings or conferences</w:t>
      </w:r>
    </w:p>
    <w:p w14:paraId="2F227F64" w14:textId="77777777" w:rsidR="00E8047F" w:rsidRDefault="003C3A3E" w:rsidP="00AB0AC9">
      <w:pPr>
        <w:pStyle w:val="Listeafsnit"/>
        <w:numPr>
          <w:ilvl w:val="0"/>
          <w:numId w:val="19"/>
        </w:numPr>
        <w:rPr>
          <w:lang w:val="en-US"/>
        </w:rPr>
      </w:pPr>
      <w:r>
        <w:rPr>
          <w:lang w:val="en-US"/>
        </w:rPr>
        <w:t>i</w:t>
      </w:r>
      <w:r w:rsidR="00E8047F">
        <w:rPr>
          <w:lang w:val="en-US"/>
        </w:rPr>
        <w:t xml:space="preserve">dentify networks/mailing lists for </w:t>
      </w:r>
      <w:r w:rsidR="00DE60C6">
        <w:rPr>
          <w:lang w:val="en-US"/>
        </w:rPr>
        <w:t xml:space="preserve">the </w:t>
      </w:r>
      <w:proofErr w:type="gramStart"/>
      <w:r w:rsidR="00DE60C6">
        <w:rPr>
          <w:lang w:val="en-US"/>
        </w:rPr>
        <w:t>search</w:t>
      </w:r>
      <w:proofErr w:type="gramEnd"/>
    </w:p>
    <w:p w14:paraId="597DDAE5" w14:textId="77777777" w:rsidR="00AB0AC9" w:rsidRDefault="003C3A3E" w:rsidP="00AB0AC9">
      <w:pPr>
        <w:pStyle w:val="Listeafsnit"/>
        <w:numPr>
          <w:ilvl w:val="0"/>
          <w:numId w:val="19"/>
        </w:numPr>
        <w:rPr>
          <w:lang w:val="en-US"/>
        </w:rPr>
      </w:pPr>
      <w:r>
        <w:rPr>
          <w:lang w:val="en-US"/>
        </w:rPr>
        <w:t>m</w:t>
      </w:r>
      <w:r w:rsidR="00AB0AC9" w:rsidRPr="00CF5D64">
        <w:rPr>
          <w:lang w:val="en-US"/>
        </w:rPr>
        <w:t>aking personal calls or personalized emails to the promising candidates on the</w:t>
      </w:r>
      <w:r w:rsidR="00AB0AC9">
        <w:rPr>
          <w:lang w:val="en-US"/>
        </w:rPr>
        <w:t xml:space="preserve"> coordinated</w:t>
      </w:r>
      <w:r w:rsidR="00AB0AC9" w:rsidRPr="00CF5D64">
        <w:rPr>
          <w:lang w:val="en-US"/>
        </w:rPr>
        <w:t xml:space="preserve"> list</w:t>
      </w:r>
      <w:r w:rsidR="00AB0AC9">
        <w:rPr>
          <w:lang w:val="en-US"/>
        </w:rPr>
        <w:t>,</w:t>
      </w:r>
      <w:r w:rsidR="00AB0AC9" w:rsidRPr="00CF5D64">
        <w:rPr>
          <w:lang w:val="en-US"/>
        </w:rPr>
        <w:t xml:space="preserve"> inviting an application</w:t>
      </w:r>
    </w:p>
    <w:p w14:paraId="4C436C8A" w14:textId="77777777" w:rsidR="00AB0AC9" w:rsidRPr="00CF5D64" w:rsidRDefault="003C3A3E" w:rsidP="00AB0AC9">
      <w:pPr>
        <w:pStyle w:val="Listeafsnit"/>
        <w:numPr>
          <w:ilvl w:val="0"/>
          <w:numId w:val="19"/>
        </w:numPr>
        <w:rPr>
          <w:lang w:val="en-US"/>
        </w:rPr>
      </w:pPr>
      <w:r>
        <w:rPr>
          <w:lang w:val="en-US"/>
        </w:rPr>
        <w:t>e</w:t>
      </w:r>
      <w:r w:rsidR="00AB0AC9" w:rsidRPr="00CF5D64">
        <w:rPr>
          <w:lang w:val="en-US"/>
        </w:rPr>
        <w:t>xpanding the usual list of contact departments and schools to a broader range of institutions and contact those institutions by email.</w:t>
      </w:r>
    </w:p>
    <w:p w14:paraId="51A7D2CF" w14:textId="77777777" w:rsidR="00AB0AC9" w:rsidRPr="003C3A3E" w:rsidRDefault="00AB0AC9" w:rsidP="00AB0AC9">
      <w:pPr>
        <w:rPr>
          <w:b/>
          <w:bCs/>
          <w:lang w:val="en-US"/>
        </w:rPr>
      </w:pPr>
    </w:p>
    <w:p w14:paraId="2E4F1F86" w14:textId="77777777" w:rsidR="00AB4C66" w:rsidRPr="008B2EEE" w:rsidRDefault="003E7B4D" w:rsidP="003E7B4D">
      <w:pPr>
        <w:rPr>
          <w:lang w:val="en-US"/>
        </w:rPr>
      </w:pPr>
      <w:r w:rsidRPr="008B2EEE">
        <w:rPr>
          <w:lang w:val="en-US"/>
        </w:rPr>
        <w:lastRenderedPageBreak/>
        <w:t>This document is a summary of the search committee’s activities. The completed document should be sent to</w:t>
      </w:r>
      <w:r w:rsidR="00977E4A">
        <w:rPr>
          <w:lang w:val="en-US"/>
        </w:rPr>
        <w:t xml:space="preserve"> the head of secretariat</w:t>
      </w:r>
      <w:r w:rsidR="000D38EC">
        <w:rPr>
          <w:lang w:val="en-US"/>
        </w:rPr>
        <w:t xml:space="preserve"> within 5 days of the closing date</w:t>
      </w:r>
      <w:r w:rsidRPr="008B2EEE">
        <w:rPr>
          <w:lang w:val="en-US"/>
        </w:rPr>
        <w:t>.</w:t>
      </w:r>
      <w:r w:rsidR="003510C7">
        <w:rPr>
          <w:lang w:val="en-US"/>
        </w:rPr>
        <w:t xml:space="preserve"> Once a year the </w:t>
      </w:r>
      <w:r w:rsidR="003C3A3E">
        <w:rPr>
          <w:lang w:val="en-US"/>
        </w:rPr>
        <w:t>de</w:t>
      </w:r>
      <w:r w:rsidR="003510C7">
        <w:rPr>
          <w:lang w:val="en-US"/>
        </w:rPr>
        <w:t>partments and Faculty Management will follow up on the activities.</w:t>
      </w:r>
    </w:p>
    <w:p w14:paraId="2C7926BB" w14:textId="77777777" w:rsidR="003E7B4D" w:rsidRPr="008B2EEE" w:rsidRDefault="003E7B4D" w:rsidP="003E7B4D">
      <w:pPr>
        <w:rPr>
          <w:lang w:val="en-US"/>
        </w:rPr>
      </w:pPr>
    </w:p>
    <w:p w14:paraId="3ECF9F9D" w14:textId="77777777" w:rsidR="003E7B4D" w:rsidRPr="008B2EEE" w:rsidRDefault="003E7B4D" w:rsidP="003E7B4D">
      <w:pPr>
        <w:rPr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8B2EEE" w:rsidRPr="008B2EEE" w14:paraId="2A9FFA01" w14:textId="77777777" w:rsidTr="003E7B4D">
        <w:trPr>
          <w:trHeight w:val="1580"/>
        </w:trPr>
        <w:tc>
          <w:tcPr>
            <w:tcW w:w="7644" w:type="dxa"/>
          </w:tcPr>
          <w:p w14:paraId="3E2B0F0B" w14:textId="77777777" w:rsidR="003E7B4D" w:rsidRDefault="003E7B4D" w:rsidP="003E7B4D">
            <w:pPr>
              <w:rPr>
                <w:b/>
                <w:bCs/>
                <w:lang w:val="en-US"/>
              </w:rPr>
            </w:pPr>
            <w:r w:rsidRPr="008B2EEE">
              <w:rPr>
                <w:b/>
                <w:bCs/>
                <w:lang w:val="en-US"/>
              </w:rPr>
              <w:t>Title position:</w:t>
            </w:r>
          </w:p>
          <w:p w14:paraId="14ECFE01" w14:textId="77777777" w:rsidR="008A0ECF" w:rsidRPr="008B2EEE" w:rsidRDefault="008A0ECF" w:rsidP="003E7B4D">
            <w:pPr>
              <w:rPr>
                <w:b/>
                <w:bCs/>
                <w:lang w:val="en-US"/>
              </w:rPr>
            </w:pPr>
          </w:p>
          <w:p w14:paraId="62D91A25" w14:textId="77777777" w:rsidR="003E7B4D" w:rsidRPr="008B2EEE" w:rsidRDefault="003E7B4D" w:rsidP="003E7B4D">
            <w:pPr>
              <w:rPr>
                <w:b/>
                <w:bCs/>
                <w:lang w:val="en-US"/>
              </w:rPr>
            </w:pPr>
          </w:p>
          <w:p w14:paraId="3DCCD69B" w14:textId="77777777" w:rsidR="003E7B4D" w:rsidRDefault="003E7B4D" w:rsidP="003E7B4D">
            <w:pPr>
              <w:rPr>
                <w:b/>
                <w:bCs/>
                <w:lang w:val="en-US"/>
              </w:rPr>
            </w:pPr>
            <w:r w:rsidRPr="008B2EEE">
              <w:rPr>
                <w:b/>
                <w:bCs/>
                <w:lang w:val="en-US"/>
              </w:rPr>
              <w:t>Reference number position:</w:t>
            </w:r>
          </w:p>
          <w:p w14:paraId="7651D7FD" w14:textId="77777777" w:rsidR="008A0ECF" w:rsidRPr="008B2EEE" w:rsidRDefault="008A0ECF" w:rsidP="003E7B4D">
            <w:pPr>
              <w:rPr>
                <w:b/>
                <w:bCs/>
                <w:lang w:val="en-US"/>
              </w:rPr>
            </w:pPr>
          </w:p>
          <w:p w14:paraId="3CD80364" w14:textId="77777777" w:rsidR="003E7B4D" w:rsidRPr="008B2EEE" w:rsidRDefault="003E7B4D" w:rsidP="003E7B4D">
            <w:pPr>
              <w:rPr>
                <w:b/>
                <w:bCs/>
                <w:lang w:val="en-US"/>
              </w:rPr>
            </w:pPr>
          </w:p>
          <w:p w14:paraId="4606DE2E" w14:textId="77777777" w:rsidR="003E7B4D" w:rsidRDefault="003E7B4D" w:rsidP="003E7B4D">
            <w:pPr>
              <w:rPr>
                <w:b/>
                <w:bCs/>
                <w:lang w:val="en-US"/>
              </w:rPr>
            </w:pPr>
            <w:r w:rsidRPr="008B2EEE">
              <w:rPr>
                <w:b/>
                <w:bCs/>
                <w:lang w:val="en-US"/>
              </w:rPr>
              <w:t>Department/center/section:</w:t>
            </w:r>
          </w:p>
          <w:p w14:paraId="10867629" w14:textId="77777777" w:rsidR="008A0ECF" w:rsidRDefault="008A0ECF" w:rsidP="003E7B4D">
            <w:pPr>
              <w:rPr>
                <w:b/>
                <w:bCs/>
                <w:lang w:val="en-US"/>
              </w:rPr>
            </w:pPr>
          </w:p>
          <w:p w14:paraId="116FC882" w14:textId="77777777" w:rsidR="008A0ECF" w:rsidRPr="008B2EEE" w:rsidRDefault="008A0ECF" w:rsidP="003E7B4D">
            <w:pPr>
              <w:rPr>
                <w:b/>
                <w:bCs/>
                <w:lang w:val="en-US"/>
              </w:rPr>
            </w:pPr>
          </w:p>
          <w:p w14:paraId="086BCCE4" w14:textId="77777777" w:rsidR="003E7B4D" w:rsidRPr="008B2EEE" w:rsidRDefault="003E7B4D" w:rsidP="003E7B4D">
            <w:pPr>
              <w:rPr>
                <w:lang w:val="en-US"/>
              </w:rPr>
            </w:pPr>
          </w:p>
        </w:tc>
      </w:tr>
      <w:tr w:rsidR="00AB4C66" w:rsidRPr="00A62158" w14:paraId="039D498C" w14:textId="77777777" w:rsidTr="003C3A3E">
        <w:trPr>
          <w:trHeight w:val="2249"/>
        </w:trPr>
        <w:tc>
          <w:tcPr>
            <w:tcW w:w="7644" w:type="dxa"/>
          </w:tcPr>
          <w:p w14:paraId="5646D486" w14:textId="77777777" w:rsidR="003C3A3E" w:rsidRDefault="003C3A3E" w:rsidP="00AB4C66">
            <w:pPr>
              <w:rPr>
                <w:b/>
                <w:bCs/>
                <w:lang w:val="en-US"/>
              </w:rPr>
            </w:pPr>
          </w:p>
          <w:p w14:paraId="7654028D" w14:textId="77777777" w:rsidR="00AB4C66" w:rsidRDefault="00AB4C66" w:rsidP="00AB4C6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Number of candidates contacted: __</w:t>
            </w:r>
          </w:p>
          <w:p w14:paraId="0FF2CE51" w14:textId="77777777" w:rsidR="00AB4C66" w:rsidRDefault="00AB4C66" w:rsidP="00AB4C66">
            <w:pPr>
              <w:rPr>
                <w:b/>
                <w:bCs/>
                <w:lang w:val="en-US"/>
              </w:rPr>
            </w:pPr>
          </w:p>
          <w:p w14:paraId="70E1ACE6" w14:textId="77777777" w:rsidR="00AB4C66" w:rsidRDefault="00AB4C66" w:rsidP="003C3A3E">
            <w:pPr>
              <w:rPr>
                <w:b/>
                <w:bCs/>
                <w:lang w:val="en-US"/>
              </w:rPr>
            </w:pPr>
            <w:r w:rsidRPr="007F64FE">
              <w:rPr>
                <w:b/>
                <w:bCs/>
                <w:lang w:val="en-US"/>
              </w:rPr>
              <w:t>If the committee has contacted less tha</w:t>
            </w:r>
            <w:r>
              <w:rPr>
                <w:b/>
                <w:bCs/>
                <w:lang w:val="en-US"/>
              </w:rPr>
              <w:t>n</w:t>
            </w:r>
            <w:r w:rsidRPr="007F64FE">
              <w:rPr>
                <w:b/>
                <w:bCs/>
                <w:lang w:val="en-US"/>
              </w:rPr>
              <w:t xml:space="preserve"> </w:t>
            </w:r>
            <w:r w:rsidR="00B275C2">
              <w:rPr>
                <w:b/>
                <w:bCs/>
                <w:lang w:val="en-US"/>
              </w:rPr>
              <w:t>6</w:t>
            </w:r>
            <w:r w:rsidR="00B275C2" w:rsidRPr="007F64FE">
              <w:rPr>
                <w:b/>
                <w:bCs/>
                <w:lang w:val="en-US"/>
              </w:rPr>
              <w:t xml:space="preserve"> </w:t>
            </w:r>
            <w:r w:rsidRPr="007F64FE">
              <w:rPr>
                <w:b/>
                <w:bCs/>
                <w:lang w:val="en-US"/>
              </w:rPr>
              <w:t xml:space="preserve">potential candidates, a clear explanation for this </w:t>
            </w:r>
            <w:r>
              <w:rPr>
                <w:b/>
                <w:bCs/>
                <w:lang w:val="en-US"/>
              </w:rPr>
              <w:t>should</w:t>
            </w:r>
            <w:r w:rsidRPr="007F64FE">
              <w:rPr>
                <w:b/>
                <w:bCs/>
                <w:lang w:val="en-US"/>
              </w:rPr>
              <w:t xml:space="preserve"> be </w:t>
            </w:r>
            <w:r>
              <w:rPr>
                <w:b/>
                <w:bCs/>
                <w:lang w:val="en-US"/>
              </w:rPr>
              <w:t>provided</w:t>
            </w:r>
            <w:r w:rsidR="003C3A3E">
              <w:rPr>
                <w:b/>
                <w:bCs/>
                <w:lang w:val="en-US"/>
              </w:rPr>
              <w:t>:</w:t>
            </w:r>
          </w:p>
          <w:p w14:paraId="1CB2EB98" w14:textId="77777777" w:rsidR="003C3A3E" w:rsidRDefault="003C3A3E" w:rsidP="003C3A3E">
            <w:pPr>
              <w:rPr>
                <w:lang w:val="en-US"/>
              </w:rPr>
            </w:pPr>
          </w:p>
          <w:p w14:paraId="1704D966" w14:textId="77777777" w:rsidR="008A0ECF" w:rsidRDefault="008A0ECF" w:rsidP="003C3A3E">
            <w:pPr>
              <w:rPr>
                <w:lang w:val="en-US"/>
              </w:rPr>
            </w:pPr>
          </w:p>
          <w:p w14:paraId="3014D3DB" w14:textId="77777777" w:rsidR="008A0ECF" w:rsidRDefault="008A0ECF" w:rsidP="003C3A3E">
            <w:pPr>
              <w:rPr>
                <w:lang w:val="en-US"/>
              </w:rPr>
            </w:pPr>
          </w:p>
          <w:p w14:paraId="2A103C12" w14:textId="77777777" w:rsidR="008A0ECF" w:rsidRDefault="008A0ECF" w:rsidP="003C3A3E">
            <w:pPr>
              <w:rPr>
                <w:lang w:val="en-US"/>
              </w:rPr>
            </w:pPr>
          </w:p>
          <w:p w14:paraId="4BDD4B44" w14:textId="77777777" w:rsidR="008A0ECF" w:rsidRPr="003C3A3E" w:rsidRDefault="008A0ECF" w:rsidP="003C3A3E">
            <w:pPr>
              <w:rPr>
                <w:lang w:val="en-US"/>
              </w:rPr>
            </w:pPr>
          </w:p>
        </w:tc>
      </w:tr>
      <w:tr w:rsidR="00C94D38" w:rsidRPr="003C3A3E" w14:paraId="7CFC70B2" w14:textId="77777777" w:rsidTr="00AD2026">
        <w:trPr>
          <w:trHeight w:val="1690"/>
        </w:trPr>
        <w:tc>
          <w:tcPr>
            <w:tcW w:w="7644" w:type="dxa"/>
          </w:tcPr>
          <w:p w14:paraId="441B2B2B" w14:textId="3B61CEDD" w:rsidR="00C94D38" w:rsidRDefault="00C94D38" w:rsidP="00C94D38">
            <w:pPr>
              <w:rPr>
                <w:b/>
                <w:bCs/>
                <w:lang w:val="en-US"/>
              </w:rPr>
            </w:pPr>
            <w:r w:rsidRPr="00C94D38">
              <w:rPr>
                <w:b/>
                <w:bCs/>
                <w:lang w:val="en-US"/>
              </w:rPr>
              <w:t xml:space="preserve">Has the search committee had </w:t>
            </w:r>
            <w:r w:rsidR="00757BAC">
              <w:rPr>
                <w:b/>
                <w:bCs/>
                <w:lang w:val="en-US"/>
              </w:rPr>
              <w:t>any additional</w:t>
            </w:r>
            <w:r w:rsidR="00757BAC" w:rsidRPr="00C94D38">
              <w:rPr>
                <w:b/>
                <w:bCs/>
                <w:lang w:val="en-US"/>
              </w:rPr>
              <w:t xml:space="preserve"> </w:t>
            </w:r>
            <w:r w:rsidRPr="00C94D38">
              <w:rPr>
                <w:b/>
                <w:bCs/>
                <w:lang w:val="en-US"/>
              </w:rPr>
              <w:t xml:space="preserve">contact with the candidates </w:t>
            </w:r>
            <w:r w:rsidR="002C193E">
              <w:rPr>
                <w:b/>
                <w:bCs/>
                <w:lang w:val="en-US"/>
              </w:rPr>
              <w:t>above</w:t>
            </w:r>
            <w:r w:rsidRPr="00C94D38">
              <w:rPr>
                <w:b/>
                <w:bCs/>
                <w:lang w:val="en-US"/>
              </w:rPr>
              <w:t>?</w:t>
            </w:r>
          </w:p>
          <w:p w14:paraId="6153EA02" w14:textId="77777777" w:rsidR="00C94D38" w:rsidRPr="008A0ECF" w:rsidRDefault="008A0ECF" w:rsidP="00C94D38">
            <w:pPr>
              <w:rPr>
                <w:i/>
                <w:iCs/>
                <w:lang w:val="en-US"/>
              </w:rPr>
            </w:pPr>
            <w:r w:rsidRPr="008A0ECF">
              <w:rPr>
                <w:i/>
                <w:iCs/>
                <w:lang w:val="en-US"/>
              </w:rPr>
              <w:t>(</w:t>
            </w:r>
            <w:r w:rsidR="00C94D38" w:rsidRPr="008A0ECF">
              <w:rPr>
                <w:i/>
                <w:iCs/>
                <w:lang w:val="en-US"/>
              </w:rPr>
              <w:t>If yes, describe how</w:t>
            </w:r>
            <w:r w:rsidRPr="008A0ECF">
              <w:rPr>
                <w:i/>
                <w:iCs/>
                <w:lang w:val="en-US"/>
              </w:rPr>
              <w:t>):</w:t>
            </w:r>
          </w:p>
          <w:p w14:paraId="6B454350" w14:textId="77777777" w:rsidR="003C3A3E" w:rsidRDefault="003C3A3E" w:rsidP="00C94D38">
            <w:pPr>
              <w:rPr>
                <w:b/>
                <w:bCs/>
                <w:lang w:val="en-US"/>
              </w:rPr>
            </w:pPr>
          </w:p>
          <w:p w14:paraId="5B34462D" w14:textId="77777777" w:rsidR="003C3A3E" w:rsidRDefault="003C3A3E" w:rsidP="00C94D38">
            <w:pPr>
              <w:rPr>
                <w:b/>
                <w:bCs/>
                <w:lang w:val="en-US"/>
              </w:rPr>
            </w:pPr>
          </w:p>
          <w:p w14:paraId="7F751EC2" w14:textId="77777777" w:rsidR="003C3A3E" w:rsidRDefault="003C3A3E" w:rsidP="00C94D38">
            <w:pPr>
              <w:rPr>
                <w:lang w:val="en-US"/>
              </w:rPr>
            </w:pPr>
          </w:p>
          <w:p w14:paraId="4B2A06B1" w14:textId="77777777" w:rsidR="00C94D38" w:rsidRDefault="00C94D38" w:rsidP="00C94D38">
            <w:pPr>
              <w:rPr>
                <w:b/>
                <w:bCs/>
                <w:lang w:val="en-US"/>
              </w:rPr>
            </w:pPr>
          </w:p>
          <w:p w14:paraId="264F84DA" w14:textId="77777777" w:rsidR="00C94D38" w:rsidRDefault="00C94D38" w:rsidP="00C94D38">
            <w:pPr>
              <w:rPr>
                <w:b/>
                <w:bCs/>
                <w:lang w:val="en-US"/>
              </w:rPr>
            </w:pPr>
          </w:p>
          <w:p w14:paraId="53A85CC9" w14:textId="77777777" w:rsidR="00C94D38" w:rsidRDefault="00C94D38" w:rsidP="00C94D38">
            <w:pPr>
              <w:rPr>
                <w:lang w:val="en-US"/>
              </w:rPr>
            </w:pPr>
          </w:p>
        </w:tc>
      </w:tr>
      <w:tr w:rsidR="00C94D38" w:rsidRPr="003C3A3E" w14:paraId="23439033" w14:textId="77777777" w:rsidTr="007B0F75">
        <w:trPr>
          <w:trHeight w:val="1816"/>
        </w:trPr>
        <w:tc>
          <w:tcPr>
            <w:tcW w:w="7644" w:type="dxa"/>
          </w:tcPr>
          <w:p w14:paraId="7B7C4928" w14:textId="77777777" w:rsidR="00C94D38" w:rsidRDefault="00C94D38" w:rsidP="003E7B4D">
            <w:pPr>
              <w:rPr>
                <w:b/>
                <w:bCs/>
                <w:lang w:val="en-US"/>
              </w:rPr>
            </w:pPr>
            <w:r w:rsidRPr="003E7B4D">
              <w:rPr>
                <w:b/>
                <w:bCs/>
                <w:lang w:val="en-US"/>
              </w:rPr>
              <w:t xml:space="preserve">Other </w:t>
            </w:r>
            <w:r>
              <w:rPr>
                <w:b/>
                <w:bCs/>
                <w:lang w:val="en-US"/>
              </w:rPr>
              <w:t xml:space="preserve">outreach </w:t>
            </w:r>
            <w:r w:rsidRPr="003E7B4D">
              <w:rPr>
                <w:b/>
                <w:bCs/>
                <w:lang w:val="en-US"/>
              </w:rPr>
              <w:t>initiatives</w:t>
            </w:r>
            <w:r>
              <w:rPr>
                <w:b/>
                <w:bCs/>
                <w:lang w:val="en-US"/>
              </w:rPr>
              <w:t>/activities</w:t>
            </w:r>
            <w:r w:rsidRPr="003E7B4D">
              <w:rPr>
                <w:b/>
                <w:bCs/>
                <w:lang w:val="en-US"/>
              </w:rPr>
              <w:t xml:space="preserve"> (mailing</w:t>
            </w:r>
            <w:r w:rsidR="005646D6">
              <w:rPr>
                <w:b/>
                <w:bCs/>
                <w:lang w:val="en-US"/>
              </w:rPr>
              <w:t xml:space="preserve"> </w:t>
            </w:r>
            <w:r w:rsidRPr="003E7B4D">
              <w:rPr>
                <w:b/>
                <w:bCs/>
                <w:lang w:val="en-US"/>
              </w:rPr>
              <w:t>lists, conferences, posted on specific website etc.)</w:t>
            </w:r>
          </w:p>
          <w:p w14:paraId="6A0F8455" w14:textId="77777777" w:rsidR="00C94D38" w:rsidRDefault="00C94D38" w:rsidP="003E7B4D">
            <w:pPr>
              <w:rPr>
                <w:i/>
                <w:iCs/>
                <w:lang w:val="en-US"/>
              </w:rPr>
            </w:pPr>
            <w:r w:rsidRPr="003E7B4D">
              <w:rPr>
                <w:i/>
                <w:iCs/>
                <w:lang w:val="en-US"/>
              </w:rPr>
              <w:t>(</w:t>
            </w:r>
            <w:r w:rsidR="00AB0AC9">
              <w:rPr>
                <w:i/>
                <w:iCs/>
                <w:lang w:val="en-US"/>
              </w:rPr>
              <w:t>P</w:t>
            </w:r>
            <w:r w:rsidRPr="003E7B4D">
              <w:rPr>
                <w:i/>
                <w:iCs/>
                <w:lang w:val="en-US"/>
              </w:rPr>
              <w:t>lease describe</w:t>
            </w:r>
            <w:r w:rsidR="008A0ECF">
              <w:rPr>
                <w:i/>
                <w:iCs/>
                <w:lang w:val="en-US"/>
              </w:rPr>
              <w:t xml:space="preserve"> which</w:t>
            </w:r>
            <w:r w:rsidRPr="003E7B4D">
              <w:rPr>
                <w:i/>
                <w:iCs/>
                <w:lang w:val="en-US"/>
              </w:rPr>
              <w:t>)</w:t>
            </w:r>
            <w:r>
              <w:rPr>
                <w:i/>
                <w:iCs/>
                <w:lang w:val="en-US"/>
              </w:rPr>
              <w:t>:</w:t>
            </w:r>
          </w:p>
          <w:p w14:paraId="70549402" w14:textId="77777777" w:rsidR="003C3A3E" w:rsidRPr="003C3A3E" w:rsidRDefault="003C3A3E" w:rsidP="003E7B4D">
            <w:pPr>
              <w:rPr>
                <w:lang w:val="en-US"/>
              </w:rPr>
            </w:pPr>
          </w:p>
          <w:p w14:paraId="77BEF67A" w14:textId="77777777" w:rsidR="003C3A3E" w:rsidRDefault="003C3A3E" w:rsidP="003E7B4D">
            <w:pPr>
              <w:rPr>
                <w:i/>
                <w:iCs/>
                <w:lang w:val="en-US"/>
              </w:rPr>
            </w:pPr>
          </w:p>
          <w:p w14:paraId="740299EF" w14:textId="77777777" w:rsidR="003C3A3E" w:rsidRDefault="003C3A3E" w:rsidP="003E7B4D">
            <w:pPr>
              <w:rPr>
                <w:i/>
                <w:iCs/>
                <w:lang w:val="en-US"/>
              </w:rPr>
            </w:pPr>
          </w:p>
          <w:p w14:paraId="22D84A28" w14:textId="77777777" w:rsidR="003C3A3E" w:rsidRDefault="003C3A3E" w:rsidP="003E7B4D">
            <w:pPr>
              <w:rPr>
                <w:i/>
                <w:iCs/>
                <w:lang w:val="en-US"/>
              </w:rPr>
            </w:pPr>
          </w:p>
          <w:p w14:paraId="5EA19C66" w14:textId="77777777" w:rsidR="003C3A3E" w:rsidRDefault="003C3A3E" w:rsidP="003E7B4D">
            <w:pPr>
              <w:rPr>
                <w:i/>
                <w:iCs/>
                <w:lang w:val="en-US"/>
              </w:rPr>
            </w:pPr>
          </w:p>
          <w:p w14:paraId="78F9D3E9" w14:textId="77777777" w:rsidR="003C3A3E" w:rsidRPr="003E7B4D" w:rsidRDefault="003C3A3E" w:rsidP="003E7B4D">
            <w:pPr>
              <w:rPr>
                <w:i/>
                <w:iCs/>
                <w:lang w:val="en-US"/>
              </w:rPr>
            </w:pPr>
          </w:p>
        </w:tc>
      </w:tr>
    </w:tbl>
    <w:p w14:paraId="71FFC66C" w14:textId="77777777" w:rsidR="003E7B4D" w:rsidRPr="003E7B4D" w:rsidRDefault="003E7B4D" w:rsidP="003E7B4D">
      <w:pPr>
        <w:rPr>
          <w:lang w:val="en-US"/>
        </w:rPr>
      </w:pPr>
    </w:p>
    <w:sectPr w:rsidR="003E7B4D" w:rsidRPr="003E7B4D" w:rsidSect="00961B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DBFD6" w14:textId="77777777" w:rsidR="0085650D" w:rsidRDefault="0085650D">
      <w:r>
        <w:separator/>
      </w:r>
    </w:p>
  </w:endnote>
  <w:endnote w:type="continuationSeparator" w:id="0">
    <w:p w14:paraId="53BE5AA3" w14:textId="77777777" w:rsidR="0085650D" w:rsidRDefault="00856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0EC7708-43E3-4EC7-B5A2-6C71CB270206}"/>
    <w:embedBold r:id="rId2" w:fontKey="{8BD32AD5-EFDB-4D0B-A490-6EA4BA77D633}"/>
    <w:embedItalic r:id="rId3" w:fontKey="{FC25883E-6279-4155-8C91-B9FC41652CEC}"/>
    <w:embedBoldItalic r:id="rId4" w:fontKey="{C12517E0-E0EA-4661-AADD-6A579764A0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F2D19A65-775E-496D-8DED-F1C67A63AF70}"/>
    <w:embedBold r:id="rId6" w:fontKey="{15038D17-4DDF-45C3-A449-DB0652004202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4954640-0BB8-4847-B7FD-27032BE31BC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0DE57B5A-425D-4312-95C2-49781792545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C4697BA-1A55-48B6-BD81-B1501F624B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C38B1A2-B44C-4926-BF24-AD5933E602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9CB1C" w14:textId="77777777" w:rsidR="00A62158" w:rsidRDefault="00A6215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ABE84" w14:textId="77777777" w:rsidR="00A62158" w:rsidRDefault="00A62158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F5BB6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01C3B" w14:paraId="6D8B19D4" w14:textId="77777777" w:rsidTr="008F47F2">
      <w:tc>
        <w:tcPr>
          <w:tcW w:w="2409" w:type="dxa"/>
        </w:tcPr>
        <w:p w14:paraId="2DAE1602" w14:textId="77777777" w:rsidR="00B704CF" w:rsidRPr="009224E3" w:rsidRDefault="00B704CF" w:rsidP="00B704CF">
          <w:bookmarkStart w:id="12" w:name="IMG_Secondary"/>
          <w:r>
            <w:rPr>
              <w:noProof/>
            </w:rPr>
            <w:drawing>
              <wp:inline distT="0" distB="0" distL="0" distR="0" wp14:anchorId="73AF0D63" wp14:editId="1DA1752B">
                <wp:extent cx="648000" cy="648000"/>
                <wp:effectExtent l="0" t="0" r="0" b="0"/>
                <wp:docPr id="159460866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460866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2"/>
        </w:p>
      </w:tc>
      <w:tc>
        <w:tcPr>
          <w:tcW w:w="2341" w:type="dxa"/>
          <w:vAlign w:val="bottom"/>
        </w:tcPr>
        <w:p w14:paraId="0A8F09BF" w14:textId="77777777" w:rsidR="00B704CF" w:rsidRPr="009224E3" w:rsidRDefault="00B704CF" w:rsidP="008F47F2">
          <w:pPr>
            <w:pStyle w:val="Template-Companyname"/>
          </w:pPr>
          <w:bookmarkStart w:id="13" w:name="OFF_UnitName"/>
          <w:bookmarkStart w:id="14" w:name="OFF_UnitName_HIF"/>
          <w:r>
            <w:t>Dekanat, Technical Sciences</w:t>
          </w:r>
          <w:bookmarkEnd w:id="13"/>
        </w:p>
        <w:p w14:paraId="2C758EA6" w14:textId="77777777" w:rsidR="00B704CF" w:rsidRPr="009224E3" w:rsidRDefault="00B704CF" w:rsidP="008F47F2">
          <w:pPr>
            <w:pStyle w:val="Template-Address"/>
          </w:pPr>
          <w:bookmarkStart w:id="15" w:name="LAN_AU"/>
          <w:bookmarkEnd w:id="14"/>
          <w:r>
            <w:t>Aarhus Universitet</w:t>
          </w:r>
          <w:bookmarkEnd w:id="15"/>
        </w:p>
        <w:p w14:paraId="34EE3ADD" w14:textId="77777777" w:rsidR="00B704CF" w:rsidRPr="009224E3" w:rsidRDefault="00B704CF" w:rsidP="008F47F2">
          <w:pPr>
            <w:pStyle w:val="Template-Address"/>
          </w:pPr>
          <w:bookmarkStart w:id="16" w:name="OFF_AddressComputed"/>
          <w:r>
            <w:t>Ny Munkegade 120</w:t>
          </w:r>
          <w:r>
            <w:br/>
            <w:t>8000 Aarhus C</w:t>
          </w:r>
          <w:bookmarkEnd w:id="16"/>
        </w:p>
      </w:tc>
      <w:tc>
        <w:tcPr>
          <w:tcW w:w="2591" w:type="dxa"/>
          <w:vAlign w:val="bottom"/>
        </w:tcPr>
        <w:p w14:paraId="325511D8" w14:textId="77777777" w:rsidR="00B704CF" w:rsidRPr="003E7B4D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17" w:name="LAN_Tel"/>
          <w:bookmarkStart w:id="18" w:name="OFF_Phone_HIF"/>
          <w:r w:rsidRPr="003E7B4D">
            <w:rPr>
              <w:lang w:val="en-US"/>
            </w:rPr>
            <w:t>Tlf.:</w:t>
          </w:r>
          <w:bookmarkEnd w:id="17"/>
          <w:r w:rsidRPr="003E7B4D">
            <w:rPr>
              <w:lang w:val="en-US"/>
            </w:rPr>
            <w:t xml:space="preserve"> </w:t>
          </w:r>
          <w:bookmarkStart w:id="19" w:name="OFF_Phone"/>
          <w:r w:rsidRPr="003E7B4D">
            <w:rPr>
              <w:lang w:val="en-US"/>
            </w:rPr>
            <w:t>+45 8715 0000</w:t>
          </w:r>
          <w:bookmarkEnd w:id="19"/>
        </w:p>
        <w:p w14:paraId="049A51FB" w14:textId="77777777" w:rsidR="00B704CF" w:rsidRPr="003E7B4D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20" w:name="LAN_Fax"/>
          <w:bookmarkStart w:id="21" w:name="OFF_Fax_HIF"/>
          <w:bookmarkEnd w:id="18"/>
          <w:r w:rsidRPr="003E7B4D">
            <w:rPr>
              <w:lang w:val="en-US"/>
            </w:rPr>
            <w:t>Fax:</w:t>
          </w:r>
          <w:bookmarkEnd w:id="20"/>
          <w:r w:rsidRPr="003E7B4D">
            <w:rPr>
              <w:lang w:val="en-US"/>
            </w:rPr>
            <w:t xml:space="preserve"> </w:t>
          </w:r>
          <w:bookmarkStart w:id="22" w:name="OFF_Fax"/>
          <w:r w:rsidRPr="003E7B4D">
            <w:rPr>
              <w:lang w:val="en-US"/>
            </w:rPr>
            <w:t>+45 8715 2068</w:t>
          </w:r>
          <w:bookmarkEnd w:id="22"/>
        </w:p>
        <w:p w14:paraId="2F47BABD" w14:textId="77777777" w:rsidR="00B704CF" w:rsidRPr="003E7B4D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23" w:name="OFF_Email_HIF"/>
          <w:bookmarkEnd w:id="21"/>
          <w:r w:rsidRPr="003E7B4D">
            <w:rPr>
              <w:lang w:val="en-US"/>
            </w:rPr>
            <w:t xml:space="preserve">E-mail: </w:t>
          </w:r>
          <w:bookmarkStart w:id="24" w:name="OFF_Email"/>
          <w:r w:rsidRPr="003E7B4D">
            <w:rPr>
              <w:lang w:val="en-US"/>
            </w:rPr>
            <w:t>tech@au.dk</w:t>
          </w:r>
          <w:bookmarkEnd w:id="24"/>
        </w:p>
        <w:p w14:paraId="6DD3B31C" w14:textId="77777777" w:rsidR="00B704CF" w:rsidRPr="009224E3" w:rsidRDefault="00B704CF" w:rsidP="008F47F2">
          <w:pPr>
            <w:pStyle w:val="Template-Address"/>
            <w:jc w:val="right"/>
          </w:pPr>
          <w:bookmarkStart w:id="25" w:name="OFF_wwwComputed_HIF"/>
          <w:bookmarkEnd w:id="23"/>
          <w:r>
            <w:t xml:space="preserve">Web: </w:t>
          </w:r>
          <w:bookmarkStart w:id="26" w:name="OFF_wwwComputed"/>
          <w:r>
            <w:t>tech.au.dk</w:t>
          </w:r>
          <w:bookmarkEnd w:id="25"/>
          <w:bookmarkEnd w:id="26"/>
        </w:p>
      </w:tc>
    </w:tr>
  </w:tbl>
  <w:p w14:paraId="0C6AC025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C0B87" w14:textId="77777777" w:rsidR="0085650D" w:rsidRDefault="0085650D">
      <w:r>
        <w:separator/>
      </w:r>
    </w:p>
  </w:footnote>
  <w:footnote w:type="continuationSeparator" w:id="0">
    <w:p w14:paraId="0B467E05" w14:textId="77777777" w:rsidR="0085650D" w:rsidRDefault="00856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5030B" w14:textId="77777777" w:rsidR="00A62158" w:rsidRDefault="00A6215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E55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D70A22B" wp14:editId="650A4A0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8C32B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0"/>
                        </w:p>
                        <w:p w14:paraId="0F042C9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r>
                            <w:rPr>
                              <w:color w:val="003D73" w:themeColor="text2"/>
                            </w:rPr>
                            <w:t>Technical Sciences</w:t>
                          </w:r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70A22B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618C32B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"/>
                  </w:p>
                  <w:p w14:paraId="0F042C94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r>
                      <w:rPr>
                        <w:color w:val="003D73" w:themeColor="text2"/>
                      </w:rPr>
                      <w:t>Technical Sciences</w:t>
                    </w:r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56C6B280" wp14:editId="1FBACF0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4F25BA" id="LogoCanvasHide01" o:spid="_x0000_s1026" editas="canvas" alt="&quot;&quot;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390EFBAA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CA573BE" wp14:editId="52563A4E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090C3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A573BE" id="_x0000_s1027" type="#_x0000_t202" alt="&quot;&quot;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58B090C3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5107ACF5" wp14:editId="2E831F0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74B0CB6" wp14:editId="15339DE7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37DDA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4B0CB6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25237DDA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8630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83D5D17" wp14:editId="652921B5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99A9F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6" w:name="OFF_Logo1AComputed"/>
                          <w:bookmarkStart w:id="7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6"/>
                        </w:p>
                        <w:p w14:paraId="122D9BB5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8" w:name="OFF_Logo2AComputed"/>
                          <w:bookmarkStart w:id="9" w:name="OFF_Logo2AComputed_HIF"/>
                          <w:bookmarkEnd w:id="7"/>
                          <w:r>
                            <w:rPr>
                              <w:color w:val="003D73" w:themeColor="text2"/>
                            </w:rPr>
                            <w:t>Technical Sciences</w:t>
                          </w:r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3D5D1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56799A9F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6" w:name="OFF_Logo1AComputed"/>
                    <w:bookmarkStart w:id="17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16"/>
                  </w:p>
                  <w:p w14:paraId="122D9BB5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rPr>
                        <w:color w:val="003D73" w:themeColor="text2"/>
                      </w:rPr>
                      <w:t>Technical Sciences</w:t>
                    </w:r>
                    <w:bookmarkEnd w:id="18"/>
                    <w:bookmarkEnd w:id="1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75FEFB63" wp14:editId="51FEEE9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92578146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35E69F" id="LogoCanvasHide01" o:spid="_x0000_s1026" editas="canvas" alt="&quot;&quot;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Ay2woAAGw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DACAEEF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C14DB5F" wp14:editId="0730994B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40C78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0" w:name="OFF_Logo3AComputed"/>
                          <w:bookmarkStart w:id="11" w:name="OFF_Logo3AComputed_HIF"/>
                          <w:bookmarkEnd w:id="10"/>
                          <w:bookmarkEnd w:id="1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14DB5F" id="_x0000_s1030" type="#_x0000_t202" alt="&quot;&quot;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7A140C78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2" w:name="OFF_Logo3AComputed"/>
                    <w:bookmarkStart w:id="23" w:name="OFF_Logo3AComputed_HIF"/>
                    <w:bookmarkEnd w:id="22"/>
                    <w:bookmarkEnd w:id="23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6E757430" wp14:editId="2AF73A2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97E55B6" wp14:editId="2EAB10C4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911646377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1B22F" w14:textId="77777777" w:rsidR="00EE2A84" w:rsidRPr="00987378" w:rsidRDefault="003E7B4D" w:rsidP="008F47F2">
                          <w:pPr>
                            <w:pStyle w:val="Emne"/>
                            <w:rPr>
                              <w:color w:val="709EB2" w:themeColor="accent4" w:themeTint="99"/>
                            </w:rPr>
                          </w:pPr>
                          <w:r w:rsidRPr="00987378">
                            <w:rPr>
                              <w:color w:val="709EB2" w:themeColor="accent4" w:themeTint="99"/>
                            </w:rPr>
                            <w:t>Search committee</w:t>
                          </w:r>
                        </w:p>
                        <w:p w14:paraId="00FD8148" w14:textId="711D25D5" w:rsidR="008F47F2" w:rsidRPr="008F47F2" w:rsidRDefault="00A62158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  <w:r>
                            <w:rPr>
                              <w:b w:val="0"/>
                            </w:rPr>
                            <w:t>Rev Nov 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7E55B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2A61B22F" w14:textId="77777777" w:rsidR="00EE2A84" w:rsidRPr="00987378" w:rsidRDefault="003E7B4D" w:rsidP="008F47F2">
                    <w:pPr>
                      <w:pStyle w:val="Emne"/>
                      <w:rPr>
                        <w:color w:val="709EB2" w:themeColor="accent4" w:themeTint="99"/>
                      </w:rPr>
                    </w:pPr>
                    <w:r w:rsidRPr="00987378">
                      <w:rPr>
                        <w:color w:val="709EB2" w:themeColor="accent4" w:themeTint="99"/>
                      </w:rPr>
                      <w:t>Search committee</w:t>
                    </w:r>
                  </w:p>
                  <w:p w14:paraId="00FD8148" w14:textId="711D25D5" w:rsidR="008F47F2" w:rsidRPr="008F47F2" w:rsidRDefault="00A62158" w:rsidP="008F47F2">
                    <w:pPr>
                      <w:pStyle w:val="Template-Afdeling"/>
                      <w:rPr>
                        <w:b w:val="0"/>
                      </w:rPr>
                    </w:pPr>
                    <w:r>
                      <w:rPr>
                        <w:b w:val="0"/>
                      </w:rPr>
                      <w:t>Rev Nov 2023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4D63300"/>
    <w:multiLevelType w:val="hybridMultilevel"/>
    <w:tmpl w:val="4516E4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745D6"/>
    <w:multiLevelType w:val="hybridMultilevel"/>
    <w:tmpl w:val="D1509C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14674E5"/>
    <w:multiLevelType w:val="hybridMultilevel"/>
    <w:tmpl w:val="9166823A"/>
    <w:lvl w:ilvl="0" w:tplc="3CF27A04">
      <w:numFmt w:val="bullet"/>
      <w:lvlText w:val="-"/>
      <w:lvlJc w:val="left"/>
      <w:pPr>
        <w:ind w:left="40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43030D4"/>
    <w:multiLevelType w:val="hybridMultilevel"/>
    <w:tmpl w:val="150E20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618D1F5C"/>
    <w:multiLevelType w:val="hybridMultilevel"/>
    <w:tmpl w:val="AC5820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11"/>
  </w:num>
  <w:num w:numId="2" w16cid:durableId="405303645">
    <w:abstractNumId w:val="17"/>
  </w:num>
  <w:num w:numId="3" w16cid:durableId="1416977759">
    <w:abstractNumId w:val="10"/>
  </w:num>
  <w:num w:numId="4" w16cid:durableId="617368806">
    <w:abstractNumId w:val="15"/>
  </w:num>
  <w:num w:numId="5" w16cid:durableId="647058775">
    <w:abstractNumId w:val="12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4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9"/>
  </w:num>
  <w:num w:numId="16" w16cid:durableId="377827635">
    <w:abstractNumId w:val="20"/>
  </w:num>
  <w:num w:numId="17" w16cid:durableId="1619214852">
    <w:abstractNumId w:val="18"/>
  </w:num>
  <w:num w:numId="18" w16cid:durableId="2001540555">
    <w:abstractNumId w:val="16"/>
  </w:num>
  <w:num w:numId="19" w16cid:durableId="1329558889">
    <w:abstractNumId w:val="8"/>
  </w:num>
  <w:num w:numId="20" w16cid:durableId="682056367">
    <w:abstractNumId w:val="13"/>
  </w:num>
  <w:num w:numId="21" w16cid:durableId="12813063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949"/>
    <w:rsid w:val="00001438"/>
    <w:rsid w:val="000027FE"/>
    <w:rsid w:val="0000328E"/>
    <w:rsid w:val="00003B6C"/>
    <w:rsid w:val="00004AD4"/>
    <w:rsid w:val="0000503A"/>
    <w:rsid w:val="00006E21"/>
    <w:rsid w:val="0003149C"/>
    <w:rsid w:val="000327EA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D38EC"/>
    <w:rsid w:val="000D552D"/>
    <w:rsid w:val="000E5C1E"/>
    <w:rsid w:val="000F244E"/>
    <w:rsid w:val="000F5A33"/>
    <w:rsid w:val="0011283F"/>
    <w:rsid w:val="00153477"/>
    <w:rsid w:val="00154F00"/>
    <w:rsid w:val="00163EFC"/>
    <w:rsid w:val="00164CC1"/>
    <w:rsid w:val="00174751"/>
    <w:rsid w:val="00174DFE"/>
    <w:rsid w:val="0018593B"/>
    <w:rsid w:val="00192812"/>
    <w:rsid w:val="001A7352"/>
    <w:rsid w:val="001B372E"/>
    <w:rsid w:val="001B65C6"/>
    <w:rsid w:val="001C027B"/>
    <w:rsid w:val="001D1259"/>
    <w:rsid w:val="001D2E88"/>
    <w:rsid w:val="00205636"/>
    <w:rsid w:val="002137FC"/>
    <w:rsid w:val="002171DE"/>
    <w:rsid w:val="00227E7F"/>
    <w:rsid w:val="00230A33"/>
    <w:rsid w:val="00244EEB"/>
    <w:rsid w:val="0025114F"/>
    <w:rsid w:val="0025251A"/>
    <w:rsid w:val="0025518B"/>
    <w:rsid w:val="00257AB0"/>
    <w:rsid w:val="0026120C"/>
    <w:rsid w:val="00281443"/>
    <w:rsid w:val="00283F13"/>
    <w:rsid w:val="002A1C39"/>
    <w:rsid w:val="002A4418"/>
    <w:rsid w:val="002B016A"/>
    <w:rsid w:val="002B1765"/>
    <w:rsid w:val="002C193E"/>
    <w:rsid w:val="002C565F"/>
    <w:rsid w:val="002C7CAB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3527D"/>
    <w:rsid w:val="003510C7"/>
    <w:rsid w:val="00356669"/>
    <w:rsid w:val="00364895"/>
    <w:rsid w:val="00383838"/>
    <w:rsid w:val="00394ADB"/>
    <w:rsid w:val="00395BF2"/>
    <w:rsid w:val="003A022B"/>
    <w:rsid w:val="003B0624"/>
    <w:rsid w:val="003B7BF5"/>
    <w:rsid w:val="003C3A3E"/>
    <w:rsid w:val="003C79B1"/>
    <w:rsid w:val="003E6170"/>
    <w:rsid w:val="003E7B4D"/>
    <w:rsid w:val="003F33BA"/>
    <w:rsid w:val="004143CC"/>
    <w:rsid w:val="00430307"/>
    <w:rsid w:val="00431696"/>
    <w:rsid w:val="00436C7A"/>
    <w:rsid w:val="00443D5B"/>
    <w:rsid w:val="00443F7C"/>
    <w:rsid w:val="00451786"/>
    <w:rsid w:val="00456317"/>
    <w:rsid w:val="00466845"/>
    <w:rsid w:val="00470301"/>
    <w:rsid w:val="0047316E"/>
    <w:rsid w:val="00477895"/>
    <w:rsid w:val="00483670"/>
    <w:rsid w:val="00484620"/>
    <w:rsid w:val="0048777D"/>
    <w:rsid w:val="0049608B"/>
    <w:rsid w:val="004A02ED"/>
    <w:rsid w:val="004A24AE"/>
    <w:rsid w:val="004A66E6"/>
    <w:rsid w:val="004B06E9"/>
    <w:rsid w:val="004B26C5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646D6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22100"/>
    <w:rsid w:val="0062641B"/>
    <w:rsid w:val="00627DEE"/>
    <w:rsid w:val="00641B24"/>
    <w:rsid w:val="00644058"/>
    <w:rsid w:val="00644D35"/>
    <w:rsid w:val="00645634"/>
    <w:rsid w:val="00655527"/>
    <w:rsid w:val="00660193"/>
    <w:rsid w:val="00665CEC"/>
    <w:rsid w:val="00674AC0"/>
    <w:rsid w:val="006910EE"/>
    <w:rsid w:val="00692999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5D7D"/>
    <w:rsid w:val="00736658"/>
    <w:rsid w:val="00744F27"/>
    <w:rsid w:val="00757BAC"/>
    <w:rsid w:val="00757BDC"/>
    <w:rsid w:val="00772EAE"/>
    <w:rsid w:val="00780403"/>
    <w:rsid w:val="0078788A"/>
    <w:rsid w:val="00795523"/>
    <w:rsid w:val="007955B4"/>
    <w:rsid w:val="007B61B3"/>
    <w:rsid w:val="007C496B"/>
    <w:rsid w:val="007D6BD2"/>
    <w:rsid w:val="007E062D"/>
    <w:rsid w:val="007E2DF3"/>
    <w:rsid w:val="007E7933"/>
    <w:rsid w:val="007F578B"/>
    <w:rsid w:val="007F64FE"/>
    <w:rsid w:val="008068BE"/>
    <w:rsid w:val="00826405"/>
    <w:rsid w:val="00851355"/>
    <w:rsid w:val="00852EC5"/>
    <w:rsid w:val="008558E5"/>
    <w:rsid w:val="0085650D"/>
    <w:rsid w:val="00863559"/>
    <w:rsid w:val="00872E0C"/>
    <w:rsid w:val="0087322B"/>
    <w:rsid w:val="008732C2"/>
    <w:rsid w:val="008762CF"/>
    <w:rsid w:val="00896541"/>
    <w:rsid w:val="008A0ECF"/>
    <w:rsid w:val="008A28B2"/>
    <w:rsid w:val="008B14BE"/>
    <w:rsid w:val="008B2EEE"/>
    <w:rsid w:val="008C171C"/>
    <w:rsid w:val="008E2FE1"/>
    <w:rsid w:val="008F47F2"/>
    <w:rsid w:val="00900FF9"/>
    <w:rsid w:val="00901304"/>
    <w:rsid w:val="0091147E"/>
    <w:rsid w:val="0091658C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7E4A"/>
    <w:rsid w:val="00984F0F"/>
    <w:rsid w:val="009859DF"/>
    <w:rsid w:val="00986482"/>
    <w:rsid w:val="00987378"/>
    <w:rsid w:val="009937C1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9F78F1"/>
    <w:rsid w:val="00A028ED"/>
    <w:rsid w:val="00A11327"/>
    <w:rsid w:val="00A12F31"/>
    <w:rsid w:val="00A201D8"/>
    <w:rsid w:val="00A30475"/>
    <w:rsid w:val="00A32765"/>
    <w:rsid w:val="00A4137F"/>
    <w:rsid w:val="00A429D1"/>
    <w:rsid w:val="00A45FD8"/>
    <w:rsid w:val="00A62158"/>
    <w:rsid w:val="00A66FDD"/>
    <w:rsid w:val="00A91CB9"/>
    <w:rsid w:val="00AA0EF9"/>
    <w:rsid w:val="00AB0AC9"/>
    <w:rsid w:val="00AB2E5C"/>
    <w:rsid w:val="00AB4C66"/>
    <w:rsid w:val="00AB4E1D"/>
    <w:rsid w:val="00AC4183"/>
    <w:rsid w:val="00AD022D"/>
    <w:rsid w:val="00AD6CC4"/>
    <w:rsid w:val="00AF104F"/>
    <w:rsid w:val="00AF2199"/>
    <w:rsid w:val="00B03F98"/>
    <w:rsid w:val="00B11952"/>
    <w:rsid w:val="00B12507"/>
    <w:rsid w:val="00B126D5"/>
    <w:rsid w:val="00B15221"/>
    <w:rsid w:val="00B175E9"/>
    <w:rsid w:val="00B275C2"/>
    <w:rsid w:val="00B36C68"/>
    <w:rsid w:val="00B4064B"/>
    <w:rsid w:val="00B45E46"/>
    <w:rsid w:val="00B47C60"/>
    <w:rsid w:val="00B52F16"/>
    <w:rsid w:val="00B57EEB"/>
    <w:rsid w:val="00B61879"/>
    <w:rsid w:val="00B64A19"/>
    <w:rsid w:val="00B67E0C"/>
    <w:rsid w:val="00B704CF"/>
    <w:rsid w:val="00B705E6"/>
    <w:rsid w:val="00B9348E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01C3B"/>
    <w:rsid w:val="00C11323"/>
    <w:rsid w:val="00C12268"/>
    <w:rsid w:val="00C134B5"/>
    <w:rsid w:val="00C222A8"/>
    <w:rsid w:val="00C22DE2"/>
    <w:rsid w:val="00C43820"/>
    <w:rsid w:val="00C44419"/>
    <w:rsid w:val="00C501DB"/>
    <w:rsid w:val="00C62763"/>
    <w:rsid w:val="00C63886"/>
    <w:rsid w:val="00C64F00"/>
    <w:rsid w:val="00C67827"/>
    <w:rsid w:val="00C762F9"/>
    <w:rsid w:val="00C77348"/>
    <w:rsid w:val="00C821D2"/>
    <w:rsid w:val="00C94D38"/>
    <w:rsid w:val="00C96CED"/>
    <w:rsid w:val="00CA7911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77BAD"/>
    <w:rsid w:val="00D80B98"/>
    <w:rsid w:val="00D87C08"/>
    <w:rsid w:val="00DA419E"/>
    <w:rsid w:val="00DA62D2"/>
    <w:rsid w:val="00DB44DA"/>
    <w:rsid w:val="00DC46F9"/>
    <w:rsid w:val="00DD17B6"/>
    <w:rsid w:val="00DE06BB"/>
    <w:rsid w:val="00DE0765"/>
    <w:rsid w:val="00DE181C"/>
    <w:rsid w:val="00DE3C16"/>
    <w:rsid w:val="00DE5DBB"/>
    <w:rsid w:val="00DE60C6"/>
    <w:rsid w:val="00E0382F"/>
    <w:rsid w:val="00E20A3D"/>
    <w:rsid w:val="00E27F63"/>
    <w:rsid w:val="00E37157"/>
    <w:rsid w:val="00E620D0"/>
    <w:rsid w:val="00E65CA9"/>
    <w:rsid w:val="00E8047F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6EC7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327A"/>
    <w:rsid w:val="00FA43E5"/>
    <w:rsid w:val="00FA61C3"/>
    <w:rsid w:val="00FB0B2E"/>
    <w:rsid w:val="00FD01D8"/>
    <w:rsid w:val="00FD742A"/>
    <w:rsid w:val="00FE0DAB"/>
    <w:rsid w:val="00FE20B9"/>
    <w:rsid w:val="00FE33C2"/>
    <w:rsid w:val="00FE5AFD"/>
    <w:rsid w:val="00FF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17640BB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styleId="Korrektur">
    <w:name w:val="Revision"/>
    <w:hidden/>
    <w:uiPriority w:val="99"/>
    <w:semiHidden/>
    <w:rsid w:val="000D38E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407</Words>
  <Characters>2494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Ida Marie Gerdes</dc:creator>
  <cp:lastModifiedBy>Ida Marie Gerdes</cp:lastModifiedBy>
  <cp:revision>4</cp:revision>
  <cp:lastPrinted>2008-10-22T12:54:00Z</cp:lastPrinted>
  <dcterms:created xsi:type="dcterms:W3CDTF">2024-01-31T10:34:00Z</dcterms:created>
  <dcterms:modified xsi:type="dcterms:W3CDTF">2024-01-31T10:37:00Z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1864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637320548710905420</vt:lpwstr>
  </property>
</Properties>
</file>